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Bdr>
          <w:top w:val="none" w:color="auto" w:sz="0" w:space="0"/>
          <w:left w:val="none" w:color="auto" w:sz="0" w:space="0"/>
          <w:bottom w:val="none" w:color="auto" w:sz="0" w:space="0"/>
          <w:right w:val="none" w:color="auto" w:sz="0" w:space="0"/>
          <w:between w:val="none" w:color="auto" w:sz="0" w:space="0"/>
        </w:pBdr>
        <w:spacing w:line="240" w:lineRule="auto"/>
        <w:ind w:left="0" w:hanging="2"/>
        <w:jc w:val="right"/>
        <w:rPr>
          <w:b/>
          <w:bCs/>
          <w:color w:val="000000"/>
          <w:sz w:val="18"/>
          <w:szCs w:val="18"/>
        </w:rPr>
      </w:pPr>
      <w:bookmarkStart w:id="0" w:name="_GoBack"/>
      <w:bookmarkEnd w:id="0"/>
      <w:r>
        <w:rPr>
          <w:b/>
          <w:bCs/>
          <w:color w:val="000000"/>
          <w:sz w:val="18"/>
          <w:szCs w:val="18"/>
          <w:rtl w:val="0"/>
        </w:rPr>
        <w:t>Al Comune di Sona</w:t>
      </w:r>
    </w:p>
    <w:p w14:paraId="00000002">
      <w:pPr>
        <w:pBdr>
          <w:top w:val="none" w:color="auto" w:sz="0" w:space="0"/>
          <w:left w:val="none" w:color="auto" w:sz="0" w:space="0"/>
          <w:bottom w:val="none" w:color="auto" w:sz="0" w:space="0"/>
          <w:right w:val="none" w:color="auto" w:sz="0" w:space="0"/>
          <w:between w:val="none" w:color="auto" w:sz="0" w:space="0"/>
        </w:pBdr>
        <w:spacing w:line="240" w:lineRule="auto"/>
        <w:ind w:left="0" w:hanging="2"/>
        <w:jc w:val="right"/>
        <w:rPr>
          <w:b/>
          <w:bCs/>
          <w:color w:val="000000"/>
          <w:sz w:val="18"/>
          <w:szCs w:val="18"/>
        </w:rPr>
      </w:pPr>
      <w:r>
        <w:rPr>
          <w:b/>
          <w:bCs/>
          <w:color w:val="000000"/>
          <w:sz w:val="18"/>
          <w:szCs w:val="18"/>
          <w:rtl w:val="0"/>
        </w:rPr>
        <w:t>Ufficio Servizi al Cittadino</w:t>
      </w:r>
    </w:p>
    <w:p w14:paraId="00000003">
      <w:pPr>
        <w:pBdr>
          <w:top w:val="none" w:color="auto" w:sz="0" w:space="0"/>
          <w:left w:val="none" w:color="auto" w:sz="0" w:space="0"/>
          <w:bottom w:val="none" w:color="auto" w:sz="0" w:space="0"/>
          <w:right w:val="none" w:color="auto" w:sz="0" w:space="0"/>
          <w:between w:val="none" w:color="auto" w:sz="0" w:space="0"/>
        </w:pBdr>
        <w:spacing w:line="240" w:lineRule="auto"/>
        <w:ind w:left="0" w:hanging="2"/>
        <w:jc w:val="right"/>
        <w:rPr>
          <w:sz w:val="18"/>
          <w:szCs w:val="18"/>
        </w:rPr>
      </w:pPr>
      <w:r>
        <w:rPr>
          <w:sz w:val="18"/>
          <w:szCs w:val="18"/>
          <w:rtl w:val="0"/>
        </w:rPr>
        <w:t>Piazza Roma, 1</w:t>
      </w:r>
    </w:p>
    <w:p w14:paraId="00000004">
      <w:pPr>
        <w:pBdr>
          <w:top w:val="none" w:color="auto" w:sz="0" w:space="0"/>
          <w:left w:val="none" w:color="auto" w:sz="0" w:space="0"/>
          <w:bottom w:val="none" w:color="auto" w:sz="0" w:space="0"/>
          <w:right w:val="none" w:color="auto" w:sz="0" w:space="0"/>
          <w:between w:val="none" w:color="auto" w:sz="0" w:space="0"/>
        </w:pBdr>
        <w:spacing w:line="240" w:lineRule="auto"/>
        <w:ind w:left="0" w:hanging="2"/>
        <w:jc w:val="right"/>
        <w:rPr>
          <w:sz w:val="18"/>
          <w:szCs w:val="18"/>
        </w:rPr>
      </w:pPr>
      <w:r>
        <w:rPr>
          <w:sz w:val="18"/>
          <w:szCs w:val="18"/>
          <w:rtl w:val="0"/>
        </w:rPr>
        <w:t>37060 Sona (VR)</w:t>
      </w:r>
    </w:p>
    <w:p w14:paraId="00000005">
      <w:pPr>
        <w:pBdr>
          <w:top w:val="none" w:color="auto" w:sz="0" w:space="0"/>
          <w:left w:val="none" w:color="auto" w:sz="0" w:space="0"/>
          <w:bottom w:val="none" w:color="auto" w:sz="0" w:space="0"/>
          <w:right w:val="none" w:color="auto" w:sz="0" w:space="0"/>
          <w:between w:val="none" w:color="auto" w:sz="0" w:space="0"/>
        </w:pBdr>
        <w:spacing w:line="240" w:lineRule="auto"/>
        <w:ind w:left="0" w:hanging="2"/>
        <w:rPr>
          <w:color w:val="000000"/>
          <w:sz w:val="18"/>
          <w:szCs w:val="18"/>
        </w:rPr>
      </w:pPr>
    </w:p>
    <w:p w14:paraId="00000006">
      <w:pPr>
        <w:ind w:left="0" w:hanging="2"/>
      </w:pPr>
    </w:p>
    <w:p w14:paraId="00000007">
      <w:pPr>
        <w:keepNext/>
        <w:ind w:left="0" w:hanging="2"/>
        <w:jc w:val="center"/>
        <w:rPr>
          <w:b/>
          <w:bCs/>
          <w:sz w:val="16"/>
          <w:szCs w:val="16"/>
        </w:rPr>
      </w:pPr>
      <w:r>
        <w:rPr>
          <w:b/>
          <w:bCs/>
          <w:rtl w:val="0"/>
        </w:rPr>
        <w:t>A</w:t>
      </w:r>
      <w:r>
        <w:rPr>
          <w:b/>
          <w:bCs/>
          <w:sz w:val="20"/>
          <w:szCs w:val="20"/>
          <w:rtl w:val="0"/>
        </w:rPr>
        <w:t xml:space="preserve">TTESTAZIONE DI ESENZIONE/APPLICAZIONE RITENUTA </w:t>
      </w:r>
    </w:p>
    <w:p w14:paraId="00000008">
      <w:pPr>
        <w:keepNext/>
        <w:ind w:left="0" w:hanging="2"/>
        <w:jc w:val="center"/>
        <w:rPr>
          <w:sz w:val="16"/>
          <w:szCs w:val="16"/>
        </w:rPr>
      </w:pPr>
      <w:r>
        <w:rPr>
          <w:sz w:val="16"/>
          <w:szCs w:val="16"/>
          <w:rtl w:val="0"/>
        </w:rPr>
        <w:t>dalla ritenuta 4% prevista dall’art. 28, secondo comma, Dpr. 600/73</w:t>
      </w:r>
    </w:p>
    <w:p w14:paraId="00000009">
      <w:pPr>
        <w:widowControl w:val="0"/>
        <w:tabs>
          <w:tab w:val="left" w:pos="1418"/>
        </w:tabs>
        <w:ind w:left="0" w:right="51" w:hanging="2"/>
        <w:jc w:val="both"/>
      </w:pPr>
    </w:p>
    <w:p w14:paraId="0000000A">
      <w:pPr>
        <w:widowControl w:val="0"/>
        <w:tabs>
          <w:tab w:val="left" w:pos="1418"/>
        </w:tabs>
        <w:ind w:left="0" w:right="51" w:hanging="2"/>
        <w:jc w:val="both"/>
        <w:rPr>
          <w:sz w:val="20"/>
          <w:szCs w:val="20"/>
        </w:rPr>
      </w:pPr>
      <w:r>
        <w:rPr>
          <w:sz w:val="20"/>
          <w:szCs w:val="20"/>
          <w:rtl w:val="0"/>
        </w:rPr>
        <w:t xml:space="preserve">Lo/a scrivente sig. ______________________________________________________________________ , </w:t>
      </w:r>
    </w:p>
    <w:p w14:paraId="0000000B">
      <w:pPr>
        <w:widowControl w:val="0"/>
        <w:tabs>
          <w:tab w:val="left" w:pos="1418"/>
        </w:tabs>
        <w:ind w:left="0" w:right="51" w:hanging="2"/>
        <w:jc w:val="both"/>
        <w:rPr>
          <w:sz w:val="20"/>
          <w:szCs w:val="20"/>
        </w:rPr>
      </w:pPr>
      <w:r>
        <w:rPr>
          <w:sz w:val="20"/>
          <w:szCs w:val="20"/>
          <w:rtl w:val="0"/>
        </w:rPr>
        <w:t xml:space="preserve">nato/a a ______________________________________________, il ______________________________, </w:t>
      </w:r>
    </w:p>
    <w:p w14:paraId="0000000C">
      <w:pPr>
        <w:widowControl w:val="0"/>
        <w:tabs>
          <w:tab w:val="left" w:pos="1418"/>
        </w:tabs>
        <w:ind w:left="0" w:right="51" w:hanging="2"/>
        <w:jc w:val="both"/>
        <w:rPr>
          <w:sz w:val="20"/>
          <w:szCs w:val="20"/>
        </w:rPr>
      </w:pPr>
      <w:r>
        <w:rPr>
          <w:sz w:val="20"/>
          <w:szCs w:val="20"/>
          <w:rtl w:val="0"/>
        </w:rPr>
        <w:t xml:space="preserve">residente a ____________________________________________________________________________, </w:t>
      </w:r>
    </w:p>
    <w:p w14:paraId="0000000D">
      <w:pPr>
        <w:widowControl w:val="0"/>
        <w:tabs>
          <w:tab w:val="left" w:pos="1418"/>
        </w:tabs>
        <w:ind w:left="0" w:right="51" w:hanging="2"/>
        <w:jc w:val="both"/>
        <w:rPr>
          <w:sz w:val="20"/>
          <w:szCs w:val="20"/>
        </w:rPr>
      </w:pPr>
      <w:r>
        <w:rPr>
          <w:sz w:val="20"/>
          <w:szCs w:val="20"/>
          <w:rtl w:val="0"/>
        </w:rPr>
        <w:t xml:space="preserve">in via_________________________________________________________________________________, </w:t>
      </w:r>
    </w:p>
    <w:p w14:paraId="0000000E">
      <w:pPr>
        <w:widowControl w:val="0"/>
        <w:tabs>
          <w:tab w:val="left" w:pos="1418"/>
        </w:tabs>
        <w:ind w:left="0" w:right="51" w:hanging="2"/>
        <w:jc w:val="both"/>
        <w:rPr>
          <w:sz w:val="20"/>
          <w:szCs w:val="20"/>
        </w:rPr>
      </w:pPr>
      <w:r>
        <w:rPr>
          <w:sz w:val="20"/>
          <w:szCs w:val="20"/>
          <w:rtl w:val="0"/>
        </w:rPr>
        <w:t xml:space="preserve">codice fiscale __________________________________________________________________________, </w:t>
      </w:r>
    </w:p>
    <w:p w14:paraId="0000000F">
      <w:pPr>
        <w:widowControl w:val="0"/>
        <w:tabs>
          <w:tab w:val="left" w:pos="1418"/>
        </w:tabs>
        <w:ind w:left="0" w:right="51" w:hanging="2"/>
        <w:jc w:val="both"/>
        <w:rPr>
          <w:sz w:val="20"/>
          <w:szCs w:val="20"/>
        </w:rPr>
      </w:pPr>
    </w:p>
    <w:p w14:paraId="00000010">
      <w:pPr>
        <w:widowControl w:val="0"/>
        <w:tabs>
          <w:tab w:val="left" w:pos="1418"/>
        </w:tabs>
        <w:ind w:left="0" w:right="51" w:hanging="2"/>
        <w:rPr>
          <w:sz w:val="20"/>
          <w:szCs w:val="20"/>
        </w:rPr>
      </w:pPr>
      <w:r>
        <w:rPr>
          <w:sz w:val="20"/>
          <w:szCs w:val="20"/>
          <w:rtl w:val="0"/>
        </w:rPr>
        <w:t xml:space="preserve">nella sua qualità di legale rappresentante dell’associazione/ gruppo informale _____________________________________________________________________________________, </w:t>
      </w:r>
    </w:p>
    <w:p w14:paraId="00000011">
      <w:pPr>
        <w:widowControl w:val="0"/>
        <w:tabs>
          <w:tab w:val="left" w:pos="1418"/>
        </w:tabs>
        <w:ind w:left="0" w:right="51" w:hanging="2"/>
        <w:rPr>
          <w:sz w:val="20"/>
          <w:szCs w:val="20"/>
        </w:rPr>
      </w:pPr>
      <w:r>
        <w:rPr>
          <w:sz w:val="20"/>
          <w:szCs w:val="20"/>
          <w:rtl w:val="0"/>
        </w:rPr>
        <w:t xml:space="preserve">con sede in _______________________________________________________________________, (VR), </w:t>
      </w:r>
    </w:p>
    <w:p w14:paraId="00000012">
      <w:pPr>
        <w:widowControl w:val="0"/>
        <w:tabs>
          <w:tab w:val="left" w:pos="1418"/>
        </w:tabs>
        <w:ind w:left="0" w:right="51" w:hanging="2"/>
        <w:rPr>
          <w:sz w:val="20"/>
          <w:szCs w:val="20"/>
        </w:rPr>
      </w:pPr>
      <w:r>
        <w:rPr>
          <w:sz w:val="20"/>
          <w:szCs w:val="20"/>
          <w:rtl w:val="0"/>
        </w:rPr>
        <w:t xml:space="preserve">via __________________________________________________________________________________, </w:t>
      </w:r>
    </w:p>
    <w:p w14:paraId="00000013">
      <w:pPr>
        <w:widowControl w:val="0"/>
        <w:tabs>
          <w:tab w:val="left" w:pos="1418"/>
        </w:tabs>
        <w:ind w:left="0" w:right="51" w:hanging="2"/>
        <w:rPr>
          <w:sz w:val="20"/>
          <w:szCs w:val="20"/>
        </w:rPr>
      </w:pPr>
      <w:r>
        <w:rPr>
          <w:sz w:val="20"/>
          <w:szCs w:val="20"/>
          <w:rtl w:val="0"/>
        </w:rPr>
        <w:t xml:space="preserve">codice fiscale n. ___________________________, e/o partita I.V.A. n. _____________________________, </w:t>
      </w:r>
    </w:p>
    <w:p w14:paraId="00000014">
      <w:pPr>
        <w:widowControl w:val="0"/>
        <w:tabs>
          <w:tab w:val="left" w:pos="1418"/>
        </w:tabs>
        <w:ind w:left="0" w:right="51" w:hanging="2"/>
        <w:jc w:val="both"/>
        <w:rPr>
          <w:sz w:val="20"/>
          <w:szCs w:val="20"/>
        </w:rPr>
      </w:pPr>
    </w:p>
    <w:p w14:paraId="00000015">
      <w:pPr>
        <w:widowControl w:val="0"/>
        <w:tabs>
          <w:tab w:val="left" w:pos="1418"/>
        </w:tabs>
        <w:ind w:left="0" w:right="51" w:hanging="2"/>
        <w:jc w:val="both"/>
        <w:rPr>
          <w:sz w:val="20"/>
          <w:szCs w:val="20"/>
        </w:rPr>
      </w:pPr>
      <w:r>
        <w:rPr>
          <w:sz w:val="20"/>
          <w:szCs w:val="20"/>
          <w:rtl w:val="0"/>
        </w:rPr>
        <w:t>valendosi della disposizione di cui all’art. 47 del Dpr. 28/12/00 n. 445, e consapevole delle pene stabilite per le false attestazioni e le mendaci dichiarazioni dagli articoli 483, 495 e 496 del Codice penale,</w:t>
      </w:r>
    </w:p>
    <w:p w14:paraId="00000016">
      <w:pPr>
        <w:widowControl w:val="0"/>
        <w:tabs>
          <w:tab w:val="left" w:pos="1418"/>
        </w:tabs>
        <w:ind w:left="0" w:right="51" w:hanging="2"/>
        <w:jc w:val="both"/>
        <w:rPr>
          <w:sz w:val="20"/>
          <w:szCs w:val="20"/>
        </w:rPr>
      </w:pPr>
    </w:p>
    <w:p w14:paraId="00000017">
      <w:pPr>
        <w:ind w:left="0" w:hanging="2"/>
        <w:jc w:val="center"/>
        <w:rPr>
          <w:b/>
          <w:bCs/>
          <w:sz w:val="22"/>
          <w:szCs w:val="22"/>
          <w:u w:val="single"/>
        </w:rPr>
      </w:pPr>
      <w:r>
        <w:rPr>
          <w:b/>
          <w:bCs/>
          <w:sz w:val="22"/>
          <w:szCs w:val="22"/>
          <w:u w:val="single"/>
          <w:rtl w:val="0"/>
        </w:rPr>
        <w:t>ATTESTA</w:t>
      </w:r>
    </w:p>
    <w:p w14:paraId="00000018">
      <w:pPr>
        <w:ind w:left="0" w:hanging="2"/>
        <w:jc w:val="center"/>
        <w:rPr>
          <w:u w:val="single"/>
        </w:rPr>
      </w:pPr>
    </w:p>
    <w:p w14:paraId="00000019">
      <w:pPr>
        <w:ind w:left="0" w:hanging="2"/>
        <w:jc w:val="both"/>
      </w:pPr>
      <w:r>
        <w:rPr>
          <w:rtl w:val="0"/>
        </w:rPr>
        <w:t>sotto la propria personale responsabilità a codesto spettabile Comune:</w:t>
      </w:r>
    </w:p>
    <w:p w14:paraId="0000001A">
      <w:pPr>
        <w:ind w:left="0" w:hanging="2"/>
        <w:jc w:val="both"/>
      </w:pPr>
    </w:p>
    <w:p w14:paraId="0000001B">
      <w:pPr>
        <w:ind w:left="0" w:hanging="2"/>
        <w:jc w:val="both"/>
      </w:pPr>
      <w:r>
        <w:rPr>
          <w:rtl w:val="0"/>
        </w:rPr>
        <w:t xml:space="preserve">che l’associazione/gruppo informale rappresentato </w:t>
      </w:r>
      <w:r>
        <w:rPr>
          <w:b/>
          <w:bCs/>
          <w:rtl w:val="0"/>
        </w:rPr>
        <w:t>N</w:t>
      </w:r>
      <w:r>
        <w:rPr>
          <w:b/>
          <w:bCs/>
          <w:u w:val="single"/>
          <w:rtl w:val="0"/>
        </w:rPr>
        <w:t>ON</w:t>
      </w:r>
      <w:r>
        <w:rPr>
          <w:rtl w:val="0"/>
        </w:rPr>
        <w:t xml:space="preserve"> è:</w:t>
      </w:r>
    </w:p>
    <w:p w14:paraId="0000001C">
      <w:pPr>
        <w:ind w:left="0" w:hanging="2"/>
      </w:pPr>
      <w:r>
        <w:rPr>
          <w:rtl w:val="0"/>
        </w:rPr>
        <w:t> </w:t>
      </w:r>
    </w:p>
    <w:p w14:paraId="0000001D">
      <w:pPr>
        <w:numPr>
          <w:ilvl w:val="0"/>
          <w:numId w:val="1"/>
        </w:numPr>
        <w:ind w:left="0" w:hanging="2"/>
        <w:jc w:val="both"/>
        <w:rPr>
          <w:color w:val="000000"/>
          <w:sz w:val="18"/>
          <w:szCs w:val="18"/>
        </w:rPr>
      </w:pPr>
      <w:r>
        <w:rPr>
          <w:rtl w:val="0"/>
        </w:rPr>
        <w:t>una società o ente commerciale;</w:t>
      </w:r>
    </w:p>
    <w:p w14:paraId="0000001E">
      <w:pPr>
        <w:ind w:left="0" w:hanging="2"/>
        <w:jc w:val="both"/>
      </w:pPr>
    </w:p>
    <w:p w14:paraId="0000001F">
      <w:pPr>
        <w:ind w:left="0" w:hanging="2"/>
        <w:jc w:val="both"/>
      </w:pPr>
      <w:r>
        <w:rPr>
          <w:rtl w:val="0"/>
        </w:rPr>
        <w:t>che i contributi/corrispettivi erogati a favore del/la summenzionata/o associazione/ gruppo informale:</w:t>
      </w:r>
    </w:p>
    <w:p w14:paraId="00000020">
      <w:pPr>
        <w:ind w:left="0" w:hanging="2"/>
        <w:jc w:val="both"/>
      </w:pPr>
    </w:p>
    <w:p w14:paraId="00000021">
      <w:pPr>
        <w:numPr>
          <w:ilvl w:val="0"/>
          <w:numId w:val="2"/>
        </w:numPr>
        <w:ind w:left="0" w:hanging="2"/>
        <w:jc w:val="both"/>
        <w:rPr>
          <w:color w:val="000000"/>
          <w:sz w:val="18"/>
          <w:szCs w:val="18"/>
        </w:rPr>
      </w:pPr>
      <w:r>
        <w:rPr>
          <w:rtl w:val="0"/>
        </w:rPr>
        <w:t>non sono in alcun modo connessi all’esercizio di eventuali attività commerciali;</w:t>
      </w:r>
    </w:p>
    <w:p w14:paraId="00000022">
      <w:pPr>
        <w:ind w:left="0" w:hanging="2"/>
        <w:jc w:val="both"/>
      </w:pPr>
    </w:p>
    <w:p w14:paraId="00000023">
      <w:pPr>
        <w:ind w:left="0" w:hanging="2"/>
        <w:jc w:val="both"/>
      </w:pPr>
      <w:r>
        <w:rPr>
          <w:rtl w:val="0"/>
        </w:rPr>
        <w:t>che, pertanto, l’associazione/gruppo informale non è soggetta/o nella fattispecie all’applicazione della ritenuta d’acconto 4% prevista dall’art. 28, secondo comma, Dpr. 600/73, dal momento che non si configura in relazione a tali contributi alcun esercizio di impresa ex art. 51 Tuir.</w:t>
      </w:r>
    </w:p>
    <w:p w14:paraId="00000024">
      <w:pPr>
        <w:ind w:left="0" w:hanging="2"/>
        <w:jc w:val="both"/>
      </w:pPr>
    </w:p>
    <w:p w14:paraId="00000025">
      <w:pPr>
        <w:ind w:left="0" w:hanging="2"/>
        <w:jc w:val="center"/>
        <w:rPr>
          <w:b/>
          <w:bCs/>
          <w:sz w:val="20"/>
          <w:szCs w:val="20"/>
          <w:u w:val="single"/>
        </w:rPr>
      </w:pPr>
      <w:r>
        <w:rPr>
          <w:b/>
          <w:bCs/>
          <w:sz w:val="20"/>
          <w:szCs w:val="20"/>
          <w:u w:val="single"/>
          <w:rtl w:val="0"/>
        </w:rPr>
        <w:t>ATTESTA altresì</w:t>
      </w:r>
    </w:p>
    <w:p w14:paraId="00000026">
      <w:pPr>
        <w:ind w:left="0" w:hanging="2"/>
        <w:jc w:val="center"/>
      </w:pPr>
    </w:p>
    <w:p w14:paraId="00000027">
      <w:pPr>
        <w:ind w:left="0" w:hanging="2"/>
        <w:jc w:val="both"/>
      </w:pPr>
      <w:r>
        <w:rPr>
          <w:rtl w:val="0"/>
        </w:rPr>
        <w:t>che i contributi/corrispettivi erogati all’ente sopraccitato, sono da considerarsi fuori dal campo di applicazione dell’I.V.A. ai sensi dell’art. 4 del D.P.R. n. 633 del 26/10/1972 e successive modifiche.</w:t>
      </w:r>
    </w:p>
    <w:p w14:paraId="00000028">
      <w:pPr>
        <w:ind w:left="0" w:hanging="2"/>
      </w:pPr>
    </w:p>
    <w:p w14:paraId="00000029">
      <w:pPr>
        <w:pBdr>
          <w:bottom w:val="single" w:color="000000" w:sz="12" w:space="1"/>
        </w:pBdr>
        <w:ind w:left="0" w:hanging="2"/>
        <w:jc w:val="center"/>
        <w:rPr>
          <w:b/>
          <w:bCs/>
          <w:sz w:val="22"/>
          <w:szCs w:val="22"/>
          <w:u w:val="single"/>
        </w:rPr>
      </w:pPr>
      <w:r>
        <w:rPr>
          <w:b/>
          <w:bCs/>
          <w:sz w:val="22"/>
          <w:szCs w:val="22"/>
          <w:u w:val="single"/>
          <w:rtl w:val="0"/>
        </w:rPr>
        <w:t>RICHIEDE</w:t>
      </w:r>
    </w:p>
    <w:p w14:paraId="0000002A">
      <w:pPr>
        <w:pBdr>
          <w:bottom w:val="single" w:color="000000" w:sz="12" w:space="1"/>
        </w:pBdr>
        <w:ind w:left="0" w:hanging="2"/>
        <w:jc w:val="both"/>
      </w:pPr>
    </w:p>
    <w:p w14:paraId="0000002B">
      <w:pPr>
        <w:pBdr>
          <w:bottom w:val="single" w:color="000000" w:sz="12" w:space="1"/>
        </w:pBdr>
        <w:ind w:left="0" w:hanging="2"/>
        <w:jc w:val="both"/>
      </w:pPr>
      <w:r>
        <w:rPr>
          <w:rtl w:val="0"/>
        </w:rPr>
        <w:t>di eseguire i futuri mandati di pagamento a favore di:</w:t>
      </w:r>
    </w:p>
    <w:p w14:paraId="0000002C">
      <w:pPr>
        <w:pBdr>
          <w:bottom w:val="single" w:color="000000" w:sz="12" w:space="1"/>
        </w:pBdr>
        <w:ind w:left="0" w:hanging="2"/>
        <w:jc w:val="both"/>
      </w:pPr>
    </w:p>
    <w:p w14:paraId="0000002D">
      <w:pPr>
        <w:pBdr>
          <w:bottom w:val="single" w:color="000000" w:sz="12" w:space="1"/>
        </w:pBdr>
        <w:ind w:left="0" w:hanging="2"/>
        <w:jc w:val="both"/>
        <w:rPr>
          <w:b/>
          <w:bCs/>
        </w:rPr>
      </w:pPr>
      <w:r>
        <w:rPr>
          <w:b/>
          <w:bCs/>
          <w:rtl w:val="0"/>
        </w:rPr>
        <w:t xml:space="preserve">____________________________________________________, </w:t>
      </w:r>
    </w:p>
    <w:p w14:paraId="0000002E">
      <w:pPr>
        <w:pBdr>
          <w:bottom w:val="single" w:color="000000" w:sz="12" w:space="1"/>
        </w:pBdr>
        <w:ind w:left="0" w:hanging="2"/>
        <w:jc w:val="both"/>
        <w:rPr>
          <w:b/>
          <w:bCs/>
        </w:rPr>
      </w:pPr>
    </w:p>
    <w:p w14:paraId="0000002F">
      <w:pPr>
        <w:pBdr>
          <w:bottom w:val="single" w:color="000000" w:sz="12" w:space="1"/>
        </w:pBdr>
        <w:ind w:left="0" w:hanging="2"/>
        <w:jc w:val="both"/>
        <w:rPr>
          <w:b/>
          <w:bCs/>
        </w:rPr>
      </w:pPr>
      <w:r>
        <w:rPr>
          <w:b/>
          <w:bCs/>
          <w:rtl w:val="0"/>
        </w:rPr>
        <w:t>intestatario del conto corrente di seguito indicato a mezzo bonifico sul c/c della BANCA (il conto corrente deve essere italiano) ________________________________________________________________________</w:t>
      </w:r>
    </w:p>
    <w:p w14:paraId="00000030">
      <w:pPr>
        <w:pBdr>
          <w:bottom w:val="single" w:color="000000" w:sz="12" w:space="1"/>
        </w:pBdr>
        <w:ind w:left="0" w:hanging="2"/>
        <w:jc w:val="both"/>
        <w:rPr>
          <w:b/>
          <w:bCs/>
        </w:rPr>
      </w:pPr>
    </w:p>
    <w:p w14:paraId="00000031">
      <w:pPr>
        <w:pBdr>
          <w:bottom w:val="single" w:color="000000" w:sz="12" w:space="1"/>
        </w:pBdr>
        <w:ind w:left="0" w:hanging="2"/>
        <w:jc w:val="both"/>
        <w:rPr>
          <w:b/>
          <w:bCs/>
        </w:rPr>
      </w:pPr>
      <w:r>
        <w:rPr>
          <w:b/>
          <w:bCs/>
          <w:rtl w:val="0"/>
        </w:rPr>
        <w:t xml:space="preserve">CODICE IBAN: </w:t>
      </w:r>
    </w:p>
    <w:tbl>
      <w:tblPr>
        <w:tblStyle w:val="14"/>
        <w:tblW w:w="9637"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356"/>
        <w:gridCol w:w="356"/>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tblGrid>
      <w:tr w14:paraId="0C5C3A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shd w:val="clear" w:color="auto" w:fill="auto"/>
            <w:tcMar>
              <w:top w:w="100" w:type="dxa"/>
              <w:left w:w="100" w:type="dxa"/>
              <w:bottom w:w="100" w:type="dxa"/>
              <w:right w:w="100" w:type="dxa"/>
            </w:tcMar>
          </w:tcPr>
          <w:p w14:paraId="00000032">
            <w:pPr>
              <w:widowControl w:val="0"/>
              <w:ind w:left="0" w:hanging="2"/>
              <w:rPr>
                <w:sz w:val="16"/>
                <w:szCs w:val="16"/>
              </w:rPr>
            </w:pPr>
          </w:p>
        </w:tc>
        <w:tc>
          <w:tcPr>
            <w:shd w:val="clear" w:color="auto" w:fill="auto"/>
            <w:tcMar>
              <w:top w:w="100" w:type="dxa"/>
              <w:left w:w="100" w:type="dxa"/>
              <w:bottom w:w="100" w:type="dxa"/>
              <w:right w:w="100" w:type="dxa"/>
            </w:tcMar>
          </w:tcPr>
          <w:p w14:paraId="00000033">
            <w:pPr>
              <w:widowControl w:val="0"/>
              <w:ind w:left="0" w:hanging="2"/>
              <w:rPr>
                <w:sz w:val="16"/>
                <w:szCs w:val="16"/>
              </w:rPr>
            </w:pPr>
          </w:p>
        </w:tc>
        <w:tc>
          <w:tcPr>
            <w:shd w:val="clear" w:color="auto" w:fill="auto"/>
            <w:tcMar>
              <w:top w:w="100" w:type="dxa"/>
              <w:left w:w="100" w:type="dxa"/>
              <w:bottom w:w="100" w:type="dxa"/>
              <w:right w:w="100" w:type="dxa"/>
            </w:tcMar>
          </w:tcPr>
          <w:p w14:paraId="00000034">
            <w:pPr>
              <w:widowControl w:val="0"/>
              <w:ind w:left="0" w:hanging="2"/>
              <w:rPr>
                <w:sz w:val="16"/>
                <w:szCs w:val="16"/>
              </w:rPr>
            </w:pPr>
          </w:p>
        </w:tc>
        <w:tc>
          <w:tcPr>
            <w:shd w:val="clear" w:color="auto" w:fill="auto"/>
            <w:tcMar>
              <w:top w:w="100" w:type="dxa"/>
              <w:left w:w="100" w:type="dxa"/>
              <w:bottom w:w="100" w:type="dxa"/>
              <w:right w:w="100" w:type="dxa"/>
            </w:tcMar>
          </w:tcPr>
          <w:p w14:paraId="00000035">
            <w:pPr>
              <w:widowControl w:val="0"/>
              <w:ind w:left="0" w:hanging="2"/>
              <w:rPr>
                <w:sz w:val="16"/>
                <w:szCs w:val="16"/>
              </w:rPr>
            </w:pPr>
          </w:p>
        </w:tc>
        <w:tc>
          <w:tcPr>
            <w:shd w:val="clear" w:color="auto" w:fill="auto"/>
            <w:tcMar>
              <w:top w:w="100" w:type="dxa"/>
              <w:left w:w="100" w:type="dxa"/>
              <w:bottom w:w="100" w:type="dxa"/>
              <w:right w:w="100" w:type="dxa"/>
            </w:tcMar>
          </w:tcPr>
          <w:p w14:paraId="00000036">
            <w:pPr>
              <w:widowControl w:val="0"/>
              <w:ind w:left="0" w:hanging="2"/>
              <w:rPr>
                <w:sz w:val="16"/>
                <w:szCs w:val="16"/>
              </w:rPr>
            </w:pPr>
          </w:p>
        </w:tc>
        <w:tc>
          <w:tcPr>
            <w:shd w:val="clear" w:color="auto" w:fill="auto"/>
            <w:tcMar>
              <w:top w:w="100" w:type="dxa"/>
              <w:left w:w="100" w:type="dxa"/>
              <w:bottom w:w="100" w:type="dxa"/>
              <w:right w:w="100" w:type="dxa"/>
            </w:tcMar>
          </w:tcPr>
          <w:p w14:paraId="00000037">
            <w:pPr>
              <w:widowControl w:val="0"/>
              <w:ind w:left="0" w:hanging="2"/>
              <w:rPr>
                <w:sz w:val="16"/>
                <w:szCs w:val="16"/>
              </w:rPr>
            </w:pPr>
          </w:p>
        </w:tc>
        <w:tc>
          <w:tcPr>
            <w:shd w:val="clear" w:color="auto" w:fill="auto"/>
            <w:tcMar>
              <w:top w:w="100" w:type="dxa"/>
              <w:left w:w="100" w:type="dxa"/>
              <w:bottom w:w="100" w:type="dxa"/>
              <w:right w:w="100" w:type="dxa"/>
            </w:tcMar>
          </w:tcPr>
          <w:p w14:paraId="00000038">
            <w:pPr>
              <w:widowControl w:val="0"/>
              <w:ind w:left="0" w:hanging="2"/>
              <w:rPr>
                <w:sz w:val="16"/>
                <w:szCs w:val="16"/>
              </w:rPr>
            </w:pPr>
          </w:p>
        </w:tc>
        <w:tc>
          <w:tcPr>
            <w:shd w:val="clear" w:color="auto" w:fill="auto"/>
            <w:tcMar>
              <w:top w:w="100" w:type="dxa"/>
              <w:left w:w="100" w:type="dxa"/>
              <w:bottom w:w="100" w:type="dxa"/>
              <w:right w:w="100" w:type="dxa"/>
            </w:tcMar>
          </w:tcPr>
          <w:p w14:paraId="00000039">
            <w:pPr>
              <w:widowControl w:val="0"/>
              <w:ind w:left="0" w:hanging="2"/>
              <w:rPr>
                <w:sz w:val="16"/>
                <w:szCs w:val="16"/>
              </w:rPr>
            </w:pPr>
          </w:p>
        </w:tc>
        <w:tc>
          <w:tcPr>
            <w:shd w:val="clear" w:color="auto" w:fill="auto"/>
            <w:tcMar>
              <w:top w:w="100" w:type="dxa"/>
              <w:left w:w="100" w:type="dxa"/>
              <w:bottom w:w="100" w:type="dxa"/>
              <w:right w:w="100" w:type="dxa"/>
            </w:tcMar>
          </w:tcPr>
          <w:p w14:paraId="0000003A">
            <w:pPr>
              <w:widowControl w:val="0"/>
              <w:ind w:left="0" w:hanging="2"/>
              <w:rPr>
                <w:sz w:val="16"/>
                <w:szCs w:val="16"/>
              </w:rPr>
            </w:pPr>
          </w:p>
        </w:tc>
        <w:tc>
          <w:tcPr>
            <w:shd w:val="clear" w:color="auto" w:fill="auto"/>
            <w:tcMar>
              <w:top w:w="100" w:type="dxa"/>
              <w:left w:w="100" w:type="dxa"/>
              <w:bottom w:w="100" w:type="dxa"/>
              <w:right w:w="100" w:type="dxa"/>
            </w:tcMar>
          </w:tcPr>
          <w:p w14:paraId="0000003B">
            <w:pPr>
              <w:widowControl w:val="0"/>
              <w:ind w:left="0" w:hanging="2"/>
              <w:rPr>
                <w:sz w:val="16"/>
                <w:szCs w:val="16"/>
              </w:rPr>
            </w:pPr>
          </w:p>
        </w:tc>
        <w:tc>
          <w:tcPr>
            <w:shd w:val="clear" w:color="auto" w:fill="auto"/>
            <w:tcMar>
              <w:top w:w="100" w:type="dxa"/>
              <w:left w:w="100" w:type="dxa"/>
              <w:bottom w:w="100" w:type="dxa"/>
              <w:right w:w="100" w:type="dxa"/>
            </w:tcMar>
          </w:tcPr>
          <w:p w14:paraId="0000003C">
            <w:pPr>
              <w:widowControl w:val="0"/>
              <w:ind w:left="0" w:hanging="2"/>
              <w:rPr>
                <w:sz w:val="16"/>
                <w:szCs w:val="16"/>
              </w:rPr>
            </w:pPr>
          </w:p>
        </w:tc>
        <w:tc>
          <w:tcPr>
            <w:shd w:val="clear" w:color="auto" w:fill="auto"/>
            <w:tcMar>
              <w:top w:w="100" w:type="dxa"/>
              <w:left w:w="100" w:type="dxa"/>
              <w:bottom w:w="100" w:type="dxa"/>
              <w:right w:w="100" w:type="dxa"/>
            </w:tcMar>
          </w:tcPr>
          <w:p w14:paraId="0000003D">
            <w:pPr>
              <w:widowControl w:val="0"/>
              <w:ind w:left="0" w:hanging="2"/>
              <w:rPr>
                <w:sz w:val="16"/>
                <w:szCs w:val="16"/>
              </w:rPr>
            </w:pPr>
          </w:p>
        </w:tc>
        <w:tc>
          <w:tcPr>
            <w:shd w:val="clear" w:color="auto" w:fill="auto"/>
            <w:tcMar>
              <w:top w:w="100" w:type="dxa"/>
              <w:left w:w="100" w:type="dxa"/>
              <w:bottom w:w="100" w:type="dxa"/>
              <w:right w:w="100" w:type="dxa"/>
            </w:tcMar>
          </w:tcPr>
          <w:p w14:paraId="0000003E">
            <w:pPr>
              <w:widowControl w:val="0"/>
              <w:ind w:left="0" w:hanging="2"/>
              <w:rPr>
                <w:sz w:val="16"/>
                <w:szCs w:val="16"/>
              </w:rPr>
            </w:pPr>
          </w:p>
        </w:tc>
        <w:tc>
          <w:tcPr>
            <w:shd w:val="clear" w:color="auto" w:fill="auto"/>
            <w:tcMar>
              <w:top w:w="100" w:type="dxa"/>
              <w:left w:w="100" w:type="dxa"/>
              <w:bottom w:w="100" w:type="dxa"/>
              <w:right w:w="100" w:type="dxa"/>
            </w:tcMar>
          </w:tcPr>
          <w:p w14:paraId="0000003F">
            <w:pPr>
              <w:widowControl w:val="0"/>
              <w:ind w:left="0" w:hanging="2"/>
              <w:rPr>
                <w:sz w:val="16"/>
                <w:szCs w:val="16"/>
              </w:rPr>
            </w:pPr>
          </w:p>
        </w:tc>
        <w:tc>
          <w:tcPr>
            <w:shd w:val="clear" w:color="auto" w:fill="auto"/>
            <w:tcMar>
              <w:top w:w="100" w:type="dxa"/>
              <w:left w:w="100" w:type="dxa"/>
              <w:bottom w:w="100" w:type="dxa"/>
              <w:right w:w="100" w:type="dxa"/>
            </w:tcMar>
          </w:tcPr>
          <w:p w14:paraId="00000040">
            <w:pPr>
              <w:widowControl w:val="0"/>
              <w:ind w:left="0" w:hanging="2"/>
              <w:rPr>
                <w:sz w:val="16"/>
                <w:szCs w:val="16"/>
              </w:rPr>
            </w:pPr>
          </w:p>
        </w:tc>
        <w:tc>
          <w:tcPr>
            <w:shd w:val="clear" w:color="auto" w:fill="auto"/>
            <w:tcMar>
              <w:top w:w="100" w:type="dxa"/>
              <w:left w:w="100" w:type="dxa"/>
              <w:bottom w:w="100" w:type="dxa"/>
              <w:right w:w="100" w:type="dxa"/>
            </w:tcMar>
          </w:tcPr>
          <w:p w14:paraId="00000041">
            <w:pPr>
              <w:widowControl w:val="0"/>
              <w:ind w:left="0" w:hanging="2"/>
              <w:rPr>
                <w:sz w:val="16"/>
                <w:szCs w:val="16"/>
              </w:rPr>
            </w:pPr>
          </w:p>
        </w:tc>
        <w:tc>
          <w:tcPr>
            <w:shd w:val="clear" w:color="auto" w:fill="auto"/>
            <w:tcMar>
              <w:top w:w="100" w:type="dxa"/>
              <w:left w:w="100" w:type="dxa"/>
              <w:bottom w:w="100" w:type="dxa"/>
              <w:right w:w="100" w:type="dxa"/>
            </w:tcMar>
          </w:tcPr>
          <w:p w14:paraId="00000042">
            <w:pPr>
              <w:widowControl w:val="0"/>
              <w:ind w:left="0" w:hanging="2"/>
              <w:rPr>
                <w:sz w:val="16"/>
                <w:szCs w:val="16"/>
              </w:rPr>
            </w:pPr>
          </w:p>
        </w:tc>
        <w:tc>
          <w:tcPr>
            <w:shd w:val="clear" w:color="auto" w:fill="auto"/>
            <w:tcMar>
              <w:top w:w="100" w:type="dxa"/>
              <w:left w:w="100" w:type="dxa"/>
              <w:bottom w:w="100" w:type="dxa"/>
              <w:right w:w="100" w:type="dxa"/>
            </w:tcMar>
          </w:tcPr>
          <w:p w14:paraId="00000043">
            <w:pPr>
              <w:widowControl w:val="0"/>
              <w:ind w:left="0" w:hanging="2"/>
              <w:rPr>
                <w:sz w:val="16"/>
                <w:szCs w:val="16"/>
              </w:rPr>
            </w:pPr>
          </w:p>
        </w:tc>
        <w:tc>
          <w:tcPr>
            <w:shd w:val="clear" w:color="auto" w:fill="auto"/>
            <w:tcMar>
              <w:top w:w="100" w:type="dxa"/>
              <w:left w:w="100" w:type="dxa"/>
              <w:bottom w:w="100" w:type="dxa"/>
              <w:right w:w="100" w:type="dxa"/>
            </w:tcMar>
          </w:tcPr>
          <w:p w14:paraId="00000044">
            <w:pPr>
              <w:widowControl w:val="0"/>
              <w:ind w:left="0" w:hanging="2"/>
              <w:rPr>
                <w:sz w:val="16"/>
                <w:szCs w:val="16"/>
              </w:rPr>
            </w:pPr>
          </w:p>
        </w:tc>
        <w:tc>
          <w:tcPr>
            <w:shd w:val="clear" w:color="auto" w:fill="auto"/>
            <w:tcMar>
              <w:top w:w="100" w:type="dxa"/>
              <w:left w:w="100" w:type="dxa"/>
              <w:bottom w:w="100" w:type="dxa"/>
              <w:right w:w="100" w:type="dxa"/>
            </w:tcMar>
          </w:tcPr>
          <w:p w14:paraId="00000045">
            <w:pPr>
              <w:widowControl w:val="0"/>
              <w:ind w:left="0" w:hanging="2"/>
              <w:rPr>
                <w:sz w:val="16"/>
                <w:szCs w:val="16"/>
              </w:rPr>
            </w:pPr>
          </w:p>
        </w:tc>
        <w:tc>
          <w:tcPr>
            <w:shd w:val="clear" w:color="auto" w:fill="auto"/>
            <w:tcMar>
              <w:top w:w="100" w:type="dxa"/>
              <w:left w:w="100" w:type="dxa"/>
              <w:bottom w:w="100" w:type="dxa"/>
              <w:right w:w="100" w:type="dxa"/>
            </w:tcMar>
          </w:tcPr>
          <w:p w14:paraId="00000046">
            <w:pPr>
              <w:widowControl w:val="0"/>
              <w:ind w:left="0" w:hanging="2"/>
              <w:rPr>
                <w:sz w:val="16"/>
                <w:szCs w:val="16"/>
              </w:rPr>
            </w:pPr>
          </w:p>
        </w:tc>
        <w:tc>
          <w:tcPr>
            <w:shd w:val="clear" w:color="auto" w:fill="auto"/>
            <w:tcMar>
              <w:top w:w="100" w:type="dxa"/>
              <w:left w:w="100" w:type="dxa"/>
              <w:bottom w:w="100" w:type="dxa"/>
              <w:right w:w="100" w:type="dxa"/>
            </w:tcMar>
          </w:tcPr>
          <w:p w14:paraId="00000047">
            <w:pPr>
              <w:widowControl w:val="0"/>
              <w:ind w:left="0" w:hanging="2"/>
              <w:rPr>
                <w:sz w:val="16"/>
                <w:szCs w:val="16"/>
              </w:rPr>
            </w:pPr>
          </w:p>
        </w:tc>
        <w:tc>
          <w:tcPr>
            <w:shd w:val="clear" w:color="auto" w:fill="auto"/>
            <w:tcMar>
              <w:top w:w="100" w:type="dxa"/>
              <w:left w:w="100" w:type="dxa"/>
              <w:bottom w:w="100" w:type="dxa"/>
              <w:right w:w="100" w:type="dxa"/>
            </w:tcMar>
          </w:tcPr>
          <w:p w14:paraId="00000048">
            <w:pPr>
              <w:widowControl w:val="0"/>
              <w:ind w:left="0" w:hanging="2"/>
              <w:rPr>
                <w:sz w:val="16"/>
                <w:szCs w:val="16"/>
              </w:rPr>
            </w:pPr>
          </w:p>
        </w:tc>
        <w:tc>
          <w:tcPr>
            <w:shd w:val="clear" w:color="auto" w:fill="auto"/>
            <w:tcMar>
              <w:top w:w="100" w:type="dxa"/>
              <w:left w:w="100" w:type="dxa"/>
              <w:bottom w:w="100" w:type="dxa"/>
              <w:right w:w="100" w:type="dxa"/>
            </w:tcMar>
          </w:tcPr>
          <w:p w14:paraId="00000049">
            <w:pPr>
              <w:widowControl w:val="0"/>
              <w:ind w:left="0" w:hanging="2"/>
              <w:rPr>
                <w:sz w:val="16"/>
                <w:szCs w:val="16"/>
              </w:rPr>
            </w:pPr>
          </w:p>
        </w:tc>
        <w:tc>
          <w:tcPr>
            <w:shd w:val="clear" w:color="auto" w:fill="auto"/>
            <w:tcMar>
              <w:top w:w="100" w:type="dxa"/>
              <w:left w:w="100" w:type="dxa"/>
              <w:bottom w:w="100" w:type="dxa"/>
              <w:right w:w="100" w:type="dxa"/>
            </w:tcMar>
          </w:tcPr>
          <w:p w14:paraId="0000004A">
            <w:pPr>
              <w:widowControl w:val="0"/>
              <w:ind w:left="0" w:hanging="2"/>
              <w:rPr>
                <w:sz w:val="16"/>
                <w:szCs w:val="16"/>
              </w:rPr>
            </w:pPr>
          </w:p>
        </w:tc>
        <w:tc>
          <w:tcPr>
            <w:shd w:val="clear" w:color="auto" w:fill="auto"/>
            <w:tcMar>
              <w:top w:w="100" w:type="dxa"/>
              <w:left w:w="100" w:type="dxa"/>
              <w:bottom w:w="100" w:type="dxa"/>
              <w:right w:w="100" w:type="dxa"/>
            </w:tcMar>
          </w:tcPr>
          <w:p w14:paraId="0000004B">
            <w:pPr>
              <w:widowControl w:val="0"/>
              <w:ind w:left="0" w:hanging="2"/>
              <w:rPr>
                <w:sz w:val="16"/>
                <w:szCs w:val="16"/>
              </w:rPr>
            </w:pPr>
          </w:p>
        </w:tc>
        <w:tc>
          <w:tcPr>
            <w:shd w:val="clear" w:color="auto" w:fill="auto"/>
            <w:tcMar>
              <w:top w:w="100" w:type="dxa"/>
              <w:left w:w="100" w:type="dxa"/>
              <w:bottom w:w="100" w:type="dxa"/>
              <w:right w:w="100" w:type="dxa"/>
            </w:tcMar>
          </w:tcPr>
          <w:p w14:paraId="0000004C">
            <w:pPr>
              <w:widowControl w:val="0"/>
              <w:ind w:left="0" w:hanging="2"/>
              <w:rPr>
                <w:sz w:val="16"/>
                <w:szCs w:val="16"/>
              </w:rPr>
            </w:pPr>
          </w:p>
        </w:tc>
      </w:tr>
    </w:tbl>
    <w:p w14:paraId="0000004D">
      <w:pPr>
        <w:pBdr>
          <w:bottom w:val="single" w:color="000000" w:sz="12" w:space="1"/>
        </w:pBdr>
        <w:ind w:left="0" w:hanging="2"/>
        <w:jc w:val="both"/>
        <w:rPr>
          <w:sz w:val="16"/>
          <w:szCs w:val="16"/>
        </w:rPr>
      </w:pPr>
    </w:p>
    <w:p w14:paraId="0000004E">
      <w:pPr>
        <w:jc w:val="both"/>
        <w:rPr>
          <w:sz w:val="12"/>
          <w:szCs w:val="12"/>
        </w:rPr>
      </w:pPr>
      <w:r>
        <w:rPr>
          <w:sz w:val="12"/>
          <w:szCs w:val="12"/>
          <w:rtl w:val="0"/>
        </w:rPr>
        <w:t>Ai sensi degli artt. 38, comma 2, e 47 del Dpr. 445/00 la presente dichiarazione non è soggetta ad autentica della firma se:</w:t>
      </w:r>
    </w:p>
    <w:p w14:paraId="0000004F">
      <w:pPr>
        <w:numPr>
          <w:ilvl w:val="0"/>
          <w:numId w:val="3"/>
        </w:numPr>
        <w:ind w:left="0" w:hanging="1"/>
        <w:jc w:val="both"/>
        <w:rPr>
          <w:color w:val="000000"/>
          <w:sz w:val="12"/>
          <w:szCs w:val="12"/>
        </w:rPr>
      </w:pPr>
      <w:r>
        <w:rPr>
          <w:sz w:val="12"/>
          <w:szCs w:val="12"/>
          <w:rtl w:val="0"/>
        </w:rPr>
        <w:t>sottoscritta dall’interessato in presenza dell’incaricato che riceve il documento;</w:t>
      </w:r>
    </w:p>
    <w:p w14:paraId="00000050">
      <w:pPr>
        <w:numPr>
          <w:ilvl w:val="0"/>
          <w:numId w:val="3"/>
        </w:numPr>
        <w:pBdr>
          <w:bottom w:val="single" w:color="000000" w:sz="12" w:space="1"/>
        </w:pBdr>
        <w:ind w:left="0" w:hanging="1"/>
        <w:jc w:val="both"/>
        <w:rPr>
          <w:color w:val="000000"/>
          <w:sz w:val="12"/>
          <w:szCs w:val="12"/>
        </w:rPr>
      </w:pPr>
      <w:r>
        <w:rPr>
          <w:sz w:val="12"/>
          <w:szCs w:val="12"/>
          <w:rtl w:val="0"/>
        </w:rPr>
        <w:t>inviata corredata di fotocopia di documento di identità.</w:t>
      </w:r>
    </w:p>
    <w:p w14:paraId="00000051">
      <w:pPr>
        <w:jc w:val="both"/>
        <w:rPr>
          <w:sz w:val="12"/>
          <w:szCs w:val="12"/>
        </w:rPr>
      </w:pPr>
      <w:r>
        <w:rPr>
          <w:b/>
          <w:bCs/>
          <w:sz w:val="12"/>
          <w:szCs w:val="12"/>
          <w:rtl w:val="0"/>
        </w:rPr>
        <w:t>Si richiama l’attenzione sulle conseguenze previste dalla legge per falsità e dichiarazioni mendaci.</w:t>
      </w:r>
    </w:p>
    <w:p w14:paraId="00000052">
      <w:pPr>
        <w:jc w:val="both"/>
        <w:rPr>
          <w:sz w:val="12"/>
          <w:szCs w:val="12"/>
        </w:rPr>
      </w:pPr>
      <w:r>
        <w:rPr>
          <w:sz w:val="12"/>
          <w:szCs w:val="12"/>
          <w:rtl w:val="0"/>
        </w:rPr>
        <w:t>Art. 76 Dpr 445 del 28/12/2000: “Chiunque rilasci dichiarazioni mendaci, forma atti falsi o ne fa uso nei casi previsti dal presente testo unico, è punito ai sensi del codice penale e dalle leggi speciali in materia ... omissis” ...”qualora dal controllo di cui all'articolo 71 emerga la non veridicità del contenuto della dichiarazione, il dichiarante decade dai benefici eventualmente conseguenti al provvedimento emanato sulla base della dichiarazione non veritiera” (art. 75).</w:t>
      </w:r>
    </w:p>
    <w:p w14:paraId="00000053">
      <w:pPr>
        <w:jc w:val="both"/>
        <w:rPr>
          <w:color w:val="000000"/>
          <w:sz w:val="12"/>
          <w:szCs w:val="12"/>
        </w:rPr>
      </w:pPr>
      <w:r>
        <w:rPr>
          <w:b/>
          <w:bCs/>
          <w:sz w:val="12"/>
          <w:szCs w:val="12"/>
          <w:rtl w:val="0"/>
        </w:rPr>
        <w:t>Informativa ai sensi della normativa in materia di Privacy e Trattamento dei dati personali (Regolamento UE 679/2016 e Codice della Privacy):</w:t>
      </w:r>
      <w:r>
        <w:rPr>
          <w:sz w:val="12"/>
          <w:szCs w:val="12"/>
          <w:rtl w:val="0"/>
        </w:rPr>
        <w:t xml:space="preserve"> i dati indicati nel presente atto saranno trattati solo ed esclusivamente per gli scopi a cui il procedimento, per il quale si richiede la dichiarazione di cui sopra, si riferisce. </w:t>
      </w:r>
    </w:p>
    <w:sectPr>
      <w:pgSz w:w="11906" w:h="16838"/>
      <w:pgMar w:top="1417" w:right="1134" w:bottom="1134" w:left="1134" w:header="708" w:footer="708"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F9A06791-63EE-4BAA-A1EB-55EFC954734F}"/>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F453F17A-E3A6-4329-9F66-9CC661D1AA46}"/>
  </w:font>
  <w:font w:name="Wingdings">
    <w:panose1 w:val="05000000000000000000"/>
    <w:charset w:val="02"/>
    <w:family w:val="auto"/>
    <w:pitch w:val="default"/>
    <w:sig w:usb0="00000000" w:usb1="00000000" w:usb2="00000000" w:usb3="00000000" w:csb0="80000000" w:csb1="00000000"/>
    <w:embedRegular r:id="rId3" w:fontKey="{BDDF399E-59EA-4EC1-838C-C6C2FB5DAF16}"/>
  </w:font>
  <w:font w:name="Calibri">
    <w:panose1 w:val="020F0502020204030204"/>
    <w:charset w:val="00"/>
    <w:family w:val="swiss"/>
    <w:pitch w:val="default"/>
    <w:sig w:usb0="E4002EFF" w:usb1="C200247B" w:usb2="00000009" w:usb3="00000000" w:csb0="200001FF" w:csb1="00000000"/>
    <w:embedRegular r:id="rId4" w:fontKey="{1B515710-D0A1-49B6-B240-C26A069ADE51}"/>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7F5CB6E0-3FBF-4E95-9B74-B36067756414}"/>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
    <w:nsid w:val="0053208E"/>
    <w:multiLevelType w:val="multilevel"/>
    <w:tmpl w:val="0053208E"/>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
    <w:nsid w:val="59ADCABA"/>
    <w:multiLevelType w:val="multilevel"/>
    <w:tmpl w:val="59ADCABA"/>
    <w:lvl w:ilvl="0" w:tentative="0">
      <w:start w:val="5"/>
      <w:numFmt w:val="bullet"/>
      <w:lvlText w:val="-"/>
      <w:lvlJc w:val="left"/>
      <w:pPr>
        <w:ind w:left="420" w:hanging="360"/>
      </w:pPr>
      <w:rPr>
        <w:rFonts w:ascii="Times New Roman" w:hAnsi="Times New Roman" w:eastAsia="Times New Roman" w:cs="Times New Roman"/>
        <w:vertAlign w:val="baseline"/>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compat>
    <w:compatSetting w:name="compatibilityMode" w:uri="http://schemas.microsoft.com/office/word" w:val="15"/>
  </w:compat>
  <w:rsids>
    <w:rsidRoot w:val="00000000"/>
    <w:rsid w:val="6F3F2D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ind w:hanging="1"/>
    </w:pPr>
    <w:rPr>
      <w:rFonts w:ascii="Arial" w:hAnsi="Arial" w:eastAsia="Arial" w:cs="Arial"/>
      <w:sz w:val="24"/>
      <w:szCs w:val="24"/>
      <w:lang w:val="it"/>
    </w:rPr>
  </w:style>
  <w:style w:type="paragraph" w:styleId="2">
    <w:name w:val="heading 1"/>
    <w:basedOn w:val="1"/>
    <w:next w:val="1"/>
    <w:qFormat/>
    <w:uiPriority w:val="0"/>
    <w:pPr>
      <w:keepNext/>
      <w:keepLines/>
      <w:spacing w:before="480" w:after="120"/>
    </w:pPr>
    <w:rPr>
      <w:b/>
      <w:bCs/>
      <w:sz w:val="48"/>
      <w:szCs w:val="48"/>
    </w:rPr>
  </w:style>
  <w:style w:type="paragraph" w:styleId="3">
    <w:name w:val="heading 2"/>
    <w:basedOn w:val="1"/>
    <w:next w:val="1"/>
    <w:qFormat/>
    <w:uiPriority w:val="0"/>
    <w:pPr>
      <w:keepNext/>
      <w:keepLines/>
      <w:spacing w:before="360" w:after="80"/>
    </w:pPr>
    <w:rPr>
      <w:b/>
      <w:bCs/>
      <w:sz w:val="36"/>
      <w:szCs w:val="36"/>
    </w:rPr>
  </w:style>
  <w:style w:type="paragraph" w:styleId="4">
    <w:name w:val="heading 3"/>
    <w:basedOn w:val="1"/>
    <w:next w:val="1"/>
    <w:qFormat/>
    <w:uiPriority w:val="0"/>
    <w:pPr>
      <w:keepNext/>
      <w:keepLines/>
      <w:spacing w:before="280" w:after="80"/>
    </w:pPr>
    <w:rPr>
      <w:b/>
      <w:bCs/>
      <w:sz w:val="28"/>
      <w:szCs w:val="28"/>
    </w:rPr>
  </w:style>
  <w:style w:type="paragraph" w:styleId="5">
    <w:name w:val="heading 4"/>
    <w:basedOn w:val="1"/>
    <w:next w:val="1"/>
    <w:uiPriority w:val="0"/>
    <w:pPr>
      <w:keepNext/>
      <w:keepLines/>
      <w:spacing w:before="240" w:after="40"/>
    </w:pPr>
    <w:rPr>
      <w:b/>
      <w:bCs/>
    </w:rPr>
  </w:style>
  <w:style w:type="paragraph" w:styleId="6">
    <w:name w:val="heading 5"/>
    <w:basedOn w:val="1"/>
    <w:next w:val="1"/>
    <w:qFormat/>
    <w:uiPriority w:val="0"/>
    <w:pPr>
      <w:keepNext/>
      <w:keepLines/>
      <w:spacing w:before="220" w:after="40"/>
    </w:pPr>
    <w:rPr>
      <w:b/>
      <w:bCs/>
      <w:sz w:val="22"/>
      <w:szCs w:val="22"/>
    </w:rPr>
  </w:style>
  <w:style w:type="paragraph" w:styleId="7">
    <w:name w:val="heading 6"/>
    <w:basedOn w:val="1"/>
    <w:next w:val="1"/>
    <w:qFormat/>
    <w:uiPriority w:val="0"/>
    <w:pPr>
      <w:keepNext/>
      <w:keepLines/>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Table Normal1"/>
    <w:qFormat/>
    <w:uiPriority w:val="0"/>
  </w:style>
  <w:style w:type="table" w:customStyle="1" w:styleId="14">
    <w:name w:val="_Style 11"/>
    <w:basedOn w:val="12"/>
    <w:qFormat/>
    <w:uiPriority w:val="0"/>
    <w:tblPr>
      <w:tblCellMar>
        <w:top w:w="100" w:type="dxa"/>
        <w:left w:w="100" w:type="dxa"/>
        <w:bottom w:w="100" w:type="dxa"/>
        <w:right w:w="100" w:type="dxa"/>
      </w:tblCellMar>
    </w:tblPr>
  </w:style>
  <w:style w:type="table" w:customStyle="1" w:styleId="15">
    <w:name w:val="_Style 13"/>
    <w:qFormat/>
    <w:uiPriority w:val="0"/>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HjAyJ0MaQC91t2iDLU0XN9e9g==">CgMxLjA4AHIhMWRGcV9XaGF5M1hPTUw4cHN2MWZ3RGJxVUNhdFVGaHJR</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2</Pages>
  <TotalTime>0</TotalTime>
  <ScaleCrop>false</ScaleCrop>
  <LinksUpToDate>false</LinksUpToDate>
  <Application>WPS Office_12.2.0.22549_F1E327BC-269C-435d-A152-05C5408002CA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2025-12-22T08:21:15Z</dcterms:created>
  <dc:creator>giovanna.zoccatelli</dc:creator>
  <cp:lastModifiedBy>Educativo Villafranca</cp:lastModifiedBy>
  <dcterms:modified xsi:type="dcterms:W3CDTF">2025-12-22T08:21:25Z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C3163B495C5148C2A8F928E3430EB335_13</vt:lpwstr>
  </property>
</Properties>
</file>